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F56C3E" w14:textId="444E9B26" w:rsidR="00D3579B" w:rsidRPr="00FD5A4B" w:rsidRDefault="00907070" w:rsidP="00D3579B">
      <w:pPr>
        <w:pStyle w:val="FAU-Brieftext"/>
        <w:jc w:val="both"/>
        <w:rPr>
          <w:b/>
          <w:sz w:val="22"/>
          <w:szCs w:val="22"/>
        </w:rPr>
      </w:pPr>
      <w:r>
        <w:rPr>
          <w:b/>
          <w:sz w:val="22"/>
        </w:rPr>
        <w:t>Confirmation of contribution made by co-authors in publications (Section 1</w:t>
      </w:r>
      <w:r w:rsidR="00AA01F3">
        <w:rPr>
          <w:b/>
          <w:sz w:val="22"/>
        </w:rPr>
        <w:t>1</w:t>
      </w:r>
      <w:r>
        <w:rPr>
          <w:b/>
          <w:sz w:val="22"/>
        </w:rPr>
        <w:t xml:space="preserve"> (</w:t>
      </w:r>
      <w:r w:rsidR="00AA01F3">
        <w:rPr>
          <w:b/>
          <w:sz w:val="22"/>
        </w:rPr>
        <w:t>4</w:t>
      </w:r>
      <w:r>
        <w:rPr>
          <w:b/>
          <w:sz w:val="22"/>
        </w:rPr>
        <w:t>) FPromO Tech)</w:t>
      </w:r>
    </w:p>
    <w:p w14:paraId="46465D5E" w14:textId="1B379686" w:rsidR="007B6F3B" w:rsidRPr="00FD5A4B" w:rsidRDefault="00D859FC" w:rsidP="007B6F3B">
      <w:pPr>
        <w:pStyle w:val="FAU-Brieftext"/>
        <w:jc w:val="both"/>
        <w:rPr>
          <w:sz w:val="22"/>
          <w:szCs w:val="22"/>
        </w:rPr>
      </w:pPr>
      <w:r>
        <w:rPr>
          <w:sz w:val="22"/>
        </w:rPr>
        <w:t>(</w:t>
      </w:r>
      <w:r w:rsidR="00907070">
        <w:rPr>
          <w:sz w:val="22"/>
        </w:rPr>
        <w:t>Please fill out separately for each joint publication, unless an author contribution statement is available clearly indicating the individual contribution made by each of the authors (Section 1</w:t>
      </w:r>
      <w:r w:rsidR="00AA01F3">
        <w:rPr>
          <w:sz w:val="22"/>
        </w:rPr>
        <w:t>1</w:t>
      </w:r>
      <w:r w:rsidR="00907070">
        <w:rPr>
          <w:sz w:val="22"/>
        </w:rPr>
        <w:t xml:space="preserve"> (4) FPromO Tech)</w:t>
      </w:r>
      <w:r w:rsidRPr="00D859FC">
        <w:rPr>
          <w:color w:val="000000" w:themeColor="text1"/>
          <w:sz w:val="22"/>
        </w:rPr>
        <w:t>).</w:t>
      </w:r>
    </w:p>
    <w:p w14:paraId="1478A6A2" w14:textId="77777777" w:rsidR="00907070" w:rsidRPr="00FD5A4B" w:rsidRDefault="00907070" w:rsidP="00D3579B">
      <w:pPr>
        <w:pStyle w:val="FAU-Brieftext"/>
        <w:jc w:val="both"/>
        <w:rPr>
          <w:sz w:val="22"/>
          <w:szCs w:val="22"/>
        </w:rPr>
      </w:pPr>
    </w:p>
    <w:p w14:paraId="739D5344" w14:textId="1A1FA08F" w:rsidR="00245882" w:rsidRDefault="00907070" w:rsidP="00245882">
      <w:pPr>
        <w:pStyle w:val="FAU-Brieftext"/>
        <w:tabs>
          <w:tab w:val="clear" w:pos="8789"/>
          <w:tab w:val="left" w:pos="9639"/>
        </w:tabs>
        <w:rPr>
          <w:sz w:val="22"/>
          <w:szCs w:val="22"/>
          <w:u w:val="single"/>
        </w:rPr>
      </w:pPr>
      <w:r>
        <w:rPr>
          <w:sz w:val="22"/>
        </w:rPr>
        <w:t xml:space="preserve">It is hereby confirmed that  </w:t>
      </w:r>
      <w:r w:rsidR="00D859FC" w:rsidRPr="00D859FC">
        <w:rPr>
          <w:sz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D859FC" w:rsidRPr="00D859FC">
        <w:rPr>
          <w:sz w:val="22"/>
        </w:rPr>
        <w:instrText xml:space="preserve"> FORMTEXT </w:instrText>
      </w:r>
      <w:r w:rsidR="00D859FC" w:rsidRPr="00D859FC">
        <w:rPr>
          <w:sz w:val="22"/>
        </w:rPr>
      </w:r>
      <w:r w:rsidR="00D859FC" w:rsidRPr="00D859FC">
        <w:rPr>
          <w:sz w:val="22"/>
        </w:rPr>
        <w:fldChar w:fldCharType="separate"/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sz w:val="22"/>
        </w:rPr>
        <w:fldChar w:fldCharType="end"/>
      </w:r>
      <w:bookmarkEnd w:id="0"/>
    </w:p>
    <w:p w14:paraId="75903D4E" w14:textId="77777777" w:rsidR="003A2E1F" w:rsidRDefault="00245882" w:rsidP="003A2E1F">
      <w:pPr>
        <w:pStyle w:val="FAU-Brieftext"/>
        <w:tabs>
          <w:tab w:val="clear" w:pos="8789"/>
          <w:tab w:val="left" w:pos="4111"/>
        </w:tabs>
        <w:rPr>
          <w:sz w:val="22"/>
          <w:szCs w:val="22"/>
        </w:rPr>
      </w:pPr>
      <w:r>
        <w:rPr>
          <w:sz w:val="22"/>
        </w:rPr>
        <w:tab/>
        <w:t>(</w:t>
      </w:r>
      <w:proofErr w:type="gramStart"/>
      <w:r>
        <w:rPr>
          <w:sz w:val="22"/>
        </w:rPr>
        <w:t>name</w:t>
      </w:r>
      <w:proofErr w:type="gramEnd"/>
      <w:r>
        <w:rPr>
          <w:sz w:val="22"/>
        </w:rPr>
        <w:t xml:space="preserve"> of doctoral candidate) </w:t>
      </w:r>
    </w:p>
    <w:p w14:paraId="398CBEDD" w14:textId="05D536FA" w:rsidR="00245882" w:rsidRDefault="00FD5A4B" w:rsidP="00245882">
      <w:pPr>
        <w:pStyle w:val="FAU-Brieftext"/>
        <w:tabs>
          <w:tab w:val="clear" w:pos="8789"/>
          <w:tab w:val="left" w:pos="9639"/>
        </w:tabs>
        <w:rPr>
          <w:sz w:val="22"/>
          <w:szCs w:val="22"/>
        </w:rPr>
      </w:pPr>
      <w:r>
        <w:rPr>
          <w:sz w:val="22"/>
        </w:rPr>
        <w:t xml:space="preserve">has contributed to the publication </w:t>
      </w:r>
      <w:r w:rsidR="00D859FC" w:rsidRPr="00D859FC">
        <w:rPr>
          <w:sz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D859FC" w:rsidRPr="00D859FC">
        <w:rPr>
          <w:sz w:val="22"/>
        </w:rPr>
        <w:instrText xml:space="preserve"> FORMTEXT </w:instrText>
      </w:r>
      <w:r w:rsidR="00D859FC" w:rsidRPr="00D859FC">
        <w:rPr>
          <w:sz w:val="22"/>
        </w:rPr>
      </w:r>
      <w:r w:rsidR="00D859FC" w:rsidRPr="00D859FC">
        <w:rPr>
          <w:sz w:val="22"/>
        </w:rPr>
        <w:fldChar w:fldCharType="separate"/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sz w:val="22"/>
        </w:rPr>
        <w:fldChar w:fldCharType="end"/>
      </w:r>
      <w:bookmarkEnd w:id="1"/>
    </w:p>
    <w:p w14:paraId="678302EB" w14:textId="7B201D40" w:rsidR="00245882" w:rsidRPr="00D859FC" w:rsidRDefault="00D859FC" w:rsidP="00245882">
      <w:pPr>
        <w:pStyle w:val="FAU-Brieftext"/>
        <w:tabs>
          <w:tab w:val="clear" w:pos="8789"/>
          <w:tab w:val="left" w:pos="9639"/>
        </w:tabs>
        <w:rPr>
          <w:sz w:val="22"/>
          <w:szCs w:val="22"/>
        </w:rPr>
      </w:pPr>
      <w:r w:rsidRPr="00D859FC">
        <w:rPr>
          <w:sz w:val="22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Pr="00D859FC">
        <w:rPr>
          <w:sz w:val="22"/>
        </w:rPr>
        <w:instrText xml:space="preserve"> FORMTEXT </w:instrText>
      </w:r>
      <w:r w:rsidRPr="00D859FC">
        <w:rPr>
          <w:sz w:val="22"/>
        </w:rPr>
      </w:r>
      <w:r w:rsidRPr="00D859FC">
        <w:rPr>
          <w:sz w:val="22"/>
        </w:rPr>
        <w:fldChar w:fldCharType="separate"/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sz w:val="22"/>
        </w:rPr>
        <w:fldChar w:fldCharType="end"/>
      </w:r>
      <w:bookmarkEnd w:id="2"/>
    </w:p>
    <w:p w14:paraId="2813DB06" w14:textId="4411F3D8" w:rsidR="00245882" w:rsidRPr="00D859FC" w:rsidRDefault="00D859FC" w:rsidP="00245882">
      <w:pPr>
        <w:pStyle w:val="FAU-Brieftext"/>
        <w:tabs>
          <w:tab w:val="clear" w:pos="8789"/>
          <w:tab w:val="left" w:pos="9639"/>
        </w:tabs>
        <w:rPr>
          <w:sz w:val="22"/>
          <w:szCs w:val="22"/>
        </w:rPr>
      </w:pPr>
      <w:r w:rsidRPr="00D859FC">
        <w:rPr>
          <w:sz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Pr="00D859FC">
        <w:rPr>
          <w:sz w:val="22"/>
        </w:rPr>
        <w:instrText xml:space="preserve"> FORMTEXT </w:instrText>
      </w:r>
      <w:r w:rsidRPr="00D859FC">
        <w:rPr>
          <w:sz w:val="22"/>
        </w:rPr>
      </w:r>
      <w:r w:rsidRPr="00D859FC">
        <w:rPr>
          <w:sz w:val="22"/>
        </w:rPr>
        <w:fldChar w:fldCharType="separate"/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sz w:val="22"/>
        </w:rPr>
        <w:fldChar w:fldCharType="end"/>
      </w:r>
      <w:bookmarkEnd w:id="3"/>
    </w:p>
    <w:p w14:paraId="1CC62D01" w14:textId="79D0ED42" w:rsidR="00245882" w:rsidRPr="00D859FC" w:rsidRDefault="00D859FC" w:rsidP="00245882">
      <w:pPr>
        <w:pStyle w:val="FAU-Brieftext"/>
        <w:tabs>
          <w:tab w:val="clear" w:pos="8789"/>
          <w:tab w:val="left" w:pos="9639"/>
        </w:tabs>
        <w:rPr>
          <w:sz w:val="22"/>
          <w:szCs w:val="22"/>
        </w:rPr>
      </w:pPr>
      <w:r w:rsidRPr="00D859FC">
        <w:rPr>
          <w:sz w:val="22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 w:rsidRPr="00D859FC">
        <w:rPr>
          <w:sz w:val="22"/>
        </w:rPr>
        <w:instrText xml:space="preserve"> FORMTEXT </w:instrText>
      </w:r>
      <w:r w:rsidRPr="00D859FC">
        <w:rPr>
          <w:sz w:val="22"/>
        </w:rPr>
      </w:r>
      <w:r w:rsidRPr="00D859FC">
        <w:rPr>
          <w:sz w:val="22"/>
        </w:rPr>
        <w:fldChar w:fldCharType="separate"/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sz w:val="22"/>
        </w:rPr>
        <w:fldChar w:fldCharType="end"/>
      </w:r>
      <w:bookmarkEnd w:id="4"/>
    </w:p>
    <w:p w14:paraId="79B93F33" w14:textId="4A687C7C" w:rsidR="00245882" w:rsidRPr="00D859FC" w:rsidRDefault="00D859FC" w:rsidP="00245882">
      <w:pPr>
        <w:pStyle w:val="FAU-Brieftext"/>
        <w:tabs>
          <w:tab w:val="clear" w:pos="8789"/>
          <w:tab w:val="left" w:pos="9639"/>
        </w:tabs>
        <w:rPr>
          <w:sz w:val="22"/>
          <w:szCs w:val="22"/>
        </w:rPr>
      </w:pPr>
      <w:r w:rsidRPr="00D859FC">
        <w:rPr>
          <w:sz w:val="22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 w:rsidRPr="00D859FC">
        <w:rPr>
          <w:sz w:val="22"/>
        </w:rPr>
        <w:instrText xml:space="preserve"> FORMTEXT </w:instrText>
      </w:r>
      <w:r w:rsidRPr="00D859FC">
        <w:rPr>
          <w:sz w:val="22"/>
        </w:rPr>
      </w:r>
      <w:r w:rsidRPr="00D859FC">
        <w:rPr>
          <w:sz w:val="22"/>
        </w:rPr>
        <w:fldChar w:fldCharType="separate"/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sz w:val="22"/>
        </w:rPr>
        <w:fldChar w:fldCharType="end"/>
      </w:r>
      <w:bookmarkEnd w:id="5"/>
    </w:p>
    <w:p w14:paraId="52BA7E70" w14:textId="77777777" w:rsidR="00245882" w:rsidRDefault="003A2E1F" w:rsidP="003A2E1F">
      <w:pPr>
        <w:pStyle w:val="FAU-Brieftext"/>
        <w:tabs>
          <w:tab w:val="clear" w:pos="8789"/>
          <w:tab w:val="left" w:pos="4111"/>
        </w:tabs>
        <w:rPr>
          <w:sz w:val="22"/>
          <w:szCs w:val="22"/>
        </w:rPr>
      </w:pPr>
      <w:r>
        <w:rPr>
          <w:sz w:val="22"/>
        </w:rPr>
        <w:tab/>
        <w:t>(</w:t>
      </w:r>
      <w:proofErr w:type="gramStart"/>
      <w:r>
        <w:rPr>
          <w:sz w:val="22"/>
        </w:rPr>
        <w:t>please</w:t>
      </w:r>
      <w:proofErr w:type="gramEnd"/>
      <w:r>
        <w:rPr>
          <w:sz w:val="22"/>
        </w:rPr>
        <w:t xml:space="preserve"> cite title, authors, year if applicable, volume, pp.) </w:t>
      </w:r>
    </w:p>
    <w:p w14:paraId="579172B7" w14:textId="77777777" w:rsidR="004F7389" w:rsidRDefault="00FD5A4B" w:rsidP="00FD5A4B">
      <w:pPr>
        <w:pStyle w:val="FAU-Brieftext"/>
        <w:jc w:val="both"/>
        <w:rPr>
          <w:sz w:val="22"/>
          <w:szCs w:val="22"/>
        </w:rPr>
      </w:pPr>
      <w:r>
        <w:rPr>
          <w:sz w:val="22"/>
        </w:rPr>
        <w:t xml:space="preserve">as follows: </w:t>
      </w:r>
    </w:p>
    <w:p w14:paraId="264C8B01" w14:textId="7D51B76B" w:rsidR="003A2E1F" w:rsidRDefault="00AA01F3" w:rsidP="003A2E1F">
      <w:pPr>
        <w:pStyle w:val="FAU-Brieftext"/>
        <w:tabs>
          <w:tab w:val="clear" w:pos="8789"/>
          <w:tab w:val="right" w:pos="9639"/>
        </w:tabs>
        <w:jc w:val="both"/>
        <w:rPr>
          <w:sz w:val="22"/>
          <w:szCs w:val="22"/>
          <w:u w:val="single"/>
        </w:rPr>
      </w:pPr>
      <w:r>
        <w:rPr>
          <w:sz w:val="22"/>
        </w:rPr>
        <w:t>-</w:t>
      </w:r>
      <w:r w:rsidR="00D859FC" w:rsidRPr="00D859FC">
        <w:rPr>
          <w:sz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 w:rsidR="00D859FC" w:rsidRPr="00D859FC">
        <w:rPr>
          <w:sz w:val="22"/>
        </w:rPr>
        <w:instrText xml:space="preserve"> FORMTEXT </w:instrText>
      </w:r>
      <w:r w:rsidR="00D859FC" w:rsidRPr="00D859FC">
        <w:rPr>
          <w:sz w:val="22"/>
        </w:rPr>
      </w:r>
      <w:r w:rsidR="00D859FC" w:rsidRPr="00D859FC">
        <w:rPr>
          <w:sz w:val="22"/>
        </w:rPr>
        <w:fldChar w:fldCharType="separate"/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sz w:val="22"/>
        </w:rPr>
        <w:fldChar w:fldCharType="end"/>
      </w:r>
      <w:bookmarkEnd w:id="6"/>
    </w:p>
    <w:p w14:paraId="617D59D0" w14:textId="02D465A8" w:rsidR="003A2E1F" w:rsidRDefault="00AA01F3" w:rsidP="003A2E1F">
      <w:pPr>
        <w:pStyle w:val="FAU-Brieftext"/>
        <w:tabs>
          <w:tab w:val="clear" w:pos="8789"/>
          <w:tab w:val="right" w:pos="9639"/>
        </w:tabs>
        <w:jc w:val="both"/>
        <w:rPr>
          <w:sz w:val="22"/>
          <w:szCs w:val="22"/>
          <w:u w:val="single"/>
        </w:rPr>
      </w:pPr>
      <w:r>
        <w:rPr>
          <w:sz w:val="22"/>
        </w:rPr>
        <w:t>-</w:t>
      </w:r>
      <w:r w:rsidR="00D859FC" w:rsidRPr="00D859FC">
        <w:rPr>
          <w:sz w:val="22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7" w:name="Text8"/>
      <w:r w:rsidR="00D859FC" w:rsidRPr="00D859FC">
        <w:rPr>
          <w:sz w:val="22"/>
        </w:rPr>
        <w:instrText xml:space="preserve"> FORMTEXT </w:instrText>
      </w:r>
      <w:r w:rsidR="00D859FC" w:rsidRPr="00D859FC">
        <w:rPr>
          <w:sz w:val="22"/>
        </w:rPr>
      </w:r>
      <w:r w:rsidR="00D859FC" w:rsidRPr="00D859FC">
        <w:rPr>
          <w:sz w:val="22"/>
        </w:rPr>
        <w:fldChar w:fldCharType="separate"/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sz w:val="22"/>
        </w:rPr>
        <w:fldChar w:fldCharType="end"/>
      </w:r>
      <w:bookmarkEnd w:id="7"/>
    </w:p>
    <w:p w14:paraId="20EB771A" w14:textId="77A82EB8" w:rsidR="003A2E1F" w:rsidRDefault="00AA01F3" w:rsidP="003A2E1F">
      <w:pPr>
        <w:pStyle w:val="FAU-Brieftext"/>
        <w:tabs>
          <w:tab w:val="clear" w:pos="8789"/>
          <w:tab w:val="right" w:pos="9639"/>
        </w:tabs>
        <w:jc w:val="both"/>
        <w:rPr>
          <w:sz w:val="22"/>
          <w:szCs w:val="22"/>
          <w:u w:val="single"/>
        </w:rPr>
      </w:pPr>
      <w:r>
        <w:rPr>
          <w:sz w:val="22"/>
        </w:rPr>
        <w:t>-</w:t>
      </w:r>
      <w:r w:rsidR="00D859FC" w:rsidRPr="00D859FC">
        <w:rPr>
          <w:sz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8" w:name="Text9"/>
      <w:r w:rsidR="00D859FC" w:rsidRPr="00D859FC">
        <w:rPr>
          <w:sz w:val="22"/>
        </w:rPr>
        <w:instrText xml:space="preserve"> FORMTEXT </w:instrText>
      </w:r>
      <w:r w:rsidR="00D859FC" w:rsidRPr="00D859FC">
        <w:rPr>
          <w:sz w:val="22"/>
        </w:rPr>
      </w:r>
      <w:r w:rsidR="00D859FC" w:rsidRPr="00D859FC">
        <w:rPr>
          <w:sz w:val="22"/>
        </w:rPr>
        <w:fldChar w:fldCharType="separate"/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sz w:val="22"/>
        </w:rPr>
        <w:fldChar w:fldCharType="end"/>
      </w:r>
      <w:bookmarkEnd w:id="8"/>
    </w:p>
    <w:p w14:paraId="0444E190" w14:textId="641F47B9" w:rsidR="003A2E1F" w:rsidRPr="00FD5A4B" w:rsidRDefault="00AA01F3" w:rsidP="003A2E1F">
      <w:pPr>
        <w:pStyle w:val="FAU-Brieftext"/>
        <w:tabs>
          <w:tab w:val="clear" w:pos="8789"/>
          <w:tab w:val="right" w:pos="9639"/>
        </w:tabs>
        <w:jc w:val="both"/>
        <w:rPr>
          <w:sz w:val="22"/>
          <w:szCs w:val="22"/>
        </w:rPr>
      </w:pPr>
      <w:r>
        <w:rPr>
          <w:sz w:val="22"/>
        </w:rPr>
        <w:t>-</w:t>
      </w:r>
      <w:r w:rsidR="00D859FC" w:rsidRPr="00D859FC">
        <w:rPr>
          <w:sz w:val="22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9" w:name="Text10"/>
      <w:r w:rsidR="00D859FC" w:rsidRPr="00D859FC">
        <w:rPr>
          <w:sz w:val="22"/>
        </w:rPr>
        <w:instrText xml:space="preserve"> FORMTEXT </w:instrText>
      </w:r>
      <w:r w:rsidR="00D859FC" w:rsidRPr="00D859FC">
        <w:rPr>
          <w:sz w:val="22"/>
        </w:rPr>
      </w:r>
      <w:r w:rsidR="00D859FC" w:rsidRPr="00D859FC">
        <w:rPr>
          <w:sz w:val="22"/>
        </w:rPr>
        <w:fldChar w:fldCharType="separate"/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sz w:val="22"/>
        </w:rPr>
        <w:fldChar w:fldCharType="end"/>
      </w:r>
      <w:bookmarkEnd w:id="9"/>
    </w:p>
    <w:p w14:paraId="7D6B78FC" w14:textId="1F0F7128" w:rsidR="00AA01F3" w:rsidRDefault="00AA01F3" w:rsidP="00AA01F3">
      <w:pPr>
        <w:pStyle w:val="FAU-Brieftext"/>
        <w:tabs>
          <w:tab w:val="clear" w:pos="8789"/>
          <w:tab w:val="right" w:pos="9639"/>
        </w:tabs>
        <w:jc w:val="both"/>
        <w:rPr>
          <w:sz w:val="22"/>
          <w:szCs w:val="22"/>
          <w:u w:val="single"/>
        </w:rPr>
      </w:pPr>
      <w:r>
        <w:rPr>
          <w:sz w:val="22"/>
        </w:rPr>
        <w:t>-</w:t>
      </w:r>
      <w:r w:rsidRPr="00D859FC">
        <w:rPr>
          <w:sz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D859FC">
        <w:rPr>
          <w:sz w:val="22"/>
        </w:rPr>
        <w:instrText xml:space="preserve"> FORMTEXT </w:instrText>
      </w:r>
      <w:r w:rsidRPr="00D859FC">
        <w:rPr>
          <w:sz w:val="22"/>
        </w:rPr>
      </w:r>
      <w:r w:rsidRPr="00D859FC">
        <w:rPr>
          <w:sz w:val="22"/>
        </w:rPr>
        <w:fldChar w:fldCharType="separate"/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sz w:val="22"/>
        </w:rPr>
        <w:fldChar w:fldCharType="end"/>
      </w:r>
    </w:p>
    <w:p w14:paraId="1F0D589B" w14:textId="77777777" w:rsidR="00AA01F3" w:rsidRDefault="00AA01F3" w:rsidP="00AA01F3">
      <w:pPr>
        <w:pStyle w:val="FAU-Brieftext"/>
        <w:tabs>
          <w:tab w:val="clear" w:pos="8789"/>
          <w:tab w:val="right" w:pos="9639"/>
        </w:tabs>
        <w:jc w:val="both"/>
        <w:rPr>
          <w:sz w:val="22"/>
          <w:szCs w:val="22"/>
          <w:u w:val="single"/>
        </w:rPr>
      </w:pPr>
      <w:r>
        <w:rPr>
          <w:sz w:val="22"/>
        </w:rPr>
        <w:t>-</w:t>
      </w:r>
      <w:r w:rsidRPr="00D859FC">
        <w:rPr>
          <w:sz w:val="22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D859FC">
        <w:rPr>
          <w:sz w:val="22"/>
        </w:rPr>
        <w:instrText xml:space="preserve"> FORMTEXT </w:instrText>
      </w:r>
      <w:r w:rsidRPr="00D859FC">
        <w:rPr>
          <w:sz w:val="22"/>
        </w:rPr>
      </w:r>
      <w:r w:rsidRPr="00D859FC">
        <w:rPr>
          <w:sz w:val="22"/>
        </w:rPr>
        <w:fldChar w:fldCharType="separate"/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sz w:val="22"/>
        </w:rPr>
        <w:fldChar w:fldCharType="end"/>
      </w:r>
    </w:p>
    <w:p w14:paraId="5E0CEBED" w14:textId="77777777" w:rsidR="00AA01F3" w:rsidRDefault="00AA01F3" w:rsidP="00AA01F3">
      <w:pPr>
        <w:pStyle w:val="FAU-Brieftext"/>
        <w:tabs>
          <w:tab w:val="clear" w:pos="8789"/>
          <w:tab w:val="right" w:pos="9639"/>
        </w:tabs>
        <w:jc w:val="both"/>
        <w:rPr>
          <w:sz w:val="22"/>
          <w:szCs w:val="22"/>
          <w:u w:val="single"/>
        </w:rPr>
      </w:pPr>
      <w:r>
        <w:rPr>
          <w:sz w:val="22"/>
        </w:rPr>
        <w:t>-</w:t>
      </w:r>
      <w:r w:rsidRPr="00D859FC">
        <w:rPr>
          <w:sz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D859FC">
        <w:rPr>
          <w:sz w:val="22"/>
        </w:rPr>
        <w:instrText xml:space="preserve"> FORMTEXT </w:instrText>
      </w:r>
      <w:r w:rsidRPr="00D859FC">
        <w:rPr>
          <w:sz w:val="22"/>
        </w:rPr>
      </w:r>
      <w:r w:rsidRPr="00D859FC">
        <w:rPr>
          <w:sz w:val="22"/>
        </w:rPr>
        <w:fldChar w:fldCharType="separate"/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sz w:val="22"/>
        </w:rPr>
        <w:fldChar w:fldCharType="end"/>
      </w:r>
    </w:p>
    <w:p w14:paraId="30C3D717" w14:textId="2E74C30E" w:rsidR="00AA01F3" w:rsidRPr="00FD5A4B" w:rsidRDefault="00AA01F3" w:rsidP="00AA01F3">
      <w:pPr>
        <w:pStyle w:val="FAU-Brieftext"/>
        <w:tabs>
          <w:tab w:val="clear" w:pos="8789"/>
          <w:tab w:val="right" w:pos="9639"/>
        </w:tabs>
        <w:jc w:val="both"/>
        <w:rPr>
          <w:sz w:val="22"/>
          <w:szCs w:val="22"/>
        </w:rPr>
      </w:pPr>
      <w:r>
        <w:rPr>
          <w:sz w:val="22"/>
        </w:rPr>
        <w:t>-</w:t>
      </w:r>
      <w:r w:rsidRPr="00D859FC">
        <w:rPr>
          <w:sz w:val="22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D859FC">
        <w:rPr>
          <w:sz w:val="22"/>
        </w:rPr>
        <w:instrText xml:space="preserve"> FORMTEXT </w:instrText>
      </w:r>
      <w:r w:rsidRPr="00D859FC">
        <w:rPr>
          <w:sz w:val="22"/>
        </w:rPr>
      </w:r>
      <w:r w:rsidRPr="00D859FC">
        <w:rPr>
          <w:sz w:val="22"/>
        </w:rPr>
        <w:fldChar w:fldCharType="separate"/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sz w:val="22"/>
        </w:rPr>
        <w:fldChar w:fldCharType="end"/>
      </w:r>
    </w:p>
    <w:p w14:paraId="2A951BAE" w14:textId="658AD11D" w:rsidR="00AA01F3" w:rsidRDefault="00AA01F3" w:rsidP="00AA01F3">
      <w:pPr>
        <w:pStyle w:val="FAU-Brieftext"/>
        <w:tabs>
          <w:tab w:val="clear" w:pos="8789"/>
          <w:tab w:val="right" w:pos="9639"/>
        </w:tabs>
        <w:jc w:val="both"/>
        <w:rPr>
          <w:sz w:val="22"/>
          <w:szCs w:val="22"/>
          <w:u w:val="single"/>
        </w:rPr>
      </w:pPr>
      <w:r>
        <w:rPr>
          <w:sz w:val="22"/>
        </w:rPr>
        <w:t>-</w:t>
      </w:r>
      <w:r w:rsidRPr="00D859FC">
        <w:rPr>
          <w:sz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D859FC">
        <w:rPr>
          <w:sz w:val="22"/>
        </w:rPr>
        <w:instrText xml:space="preserve"> FORMTEXT </w:instrText>
      </w:r>
      <w:r w:rsidRPr="00D859FC">
        <w:rPr>
          <w:sz w:val="22"/>
        </w:rPr>
      </w:r>
      <w:r w:rsidRPr="00D859FC">
        <w:rPr>
          <w:sz w:val="22"/>
        </w:rPr>
        <w:fldChar w:fldCharType="separate"/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sz w:val="22"/>
        </w:rPr>
        <w:fldChar w:fldCharType="end"/>
      </w:r>
    </w:p>
    <w:p w14:paraId="2D181668" w14:textId="198525BF" w:rsidR="00FD5A4B" w:rsidRDefault="00AA01F3" w:rsidP="00AA01F3">
      <w:pPr>
        <w:pStyle w:val="FAU-Brieftext"/>
        <w:rPr>
          <w:sz w:val="22"/>
        </w:rPr>
      </w:pPr>
      <w:r>
        <w:rPr>
          <w:sz w:val="22"/>
        </w:rPr>
        <w:t>-</w:t>
      </w:r>
      <w:r w:rsidRPr="00D859FC">
        <w:rPr>
          <w:sz w:val="22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D859FC">
        <w:rPr>
          <w:sz w:val="22"/>
        </w:rPr>
        <w:instrText xml:space="preserve"> FORMTEXT </w:instrText>
      </w:r>
      <w:r w:rsidRPr="00D859FC">
        <w:rPr>
          <w:sz w:val="22"/>
        </w:rPr>
      </w:r>
      <w:r w:rsidRPr="00D859FC">
        <w:rPr>
          <w:sz w:val="22"/>
        </w:rPr>
        <w:fldChar w:fldCharType="separate"/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sz w:val="22"/>
        </w:rPr>
        <w:fldChar w:fldCharType="end"/>
      </w:r>
    </w:p>
    <w:p w14:paraId="2405CC8E" w14:textId="77777777" w:rsidR="00AA01F3" w:rsidRPr="00FD5A4B" w:rsidRDefault="00AA01F3" w:rsidP="00AA01F3">
      <w:pPr>
        <w:pStyle w:val="FAU-Brieftext"/>
        <w:rPr>
          <w:sz w:val="22"/>
          <w:szCs w:val="22"/>
        </w:rPr>
      </w:pPr>
    </w:p>
    <w:tbl>
      <w:tblPr>
        <w:tblStyle w:val="Tabellenraster"/>
        <w:tblW w:w="989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122"/>
        <w:gridCol w:w="3685"/>
        <w:gridCol w:w="1243"/>
        <w:gridCol w:w="2845"/>
      </w:tblGrid>
      <w:tr w:rsidR="00D04005" w:rsidRPr="00FD5A4B" w14:paraId="53868834" w14:textId="77777777" w:rsidTr="00D859FC">
        <w:trPr>
          <w:trHeight w:val="397"/>
        </w:trPr>
        <w:tc>
          <w:tcPr>
            <w:tcW w:w="2122" w:type="dxa"/>
          </w:tcPr>
          <w:p w14:paraId="102053C6" w14:textId="77777777" w:rsidR="00D04005" w:rsidRPr="00FD5A4B" w:rsidRDefault="00D04005" w:rsidP="0070000A">
            <w:pPr>
              <w:pStyle w:val="FAU-Brieftext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85" w:type="dxa"/>
          </w:tcPr>
          <w:p w14:paraId="433A8B0D" w14:textId="77777777" w:rsidR="00D04005" w:rsidRPr="00FD5A4B" w:rsidRDefault="00024D1F" w:rsidP="0070000A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</w:rPr>
              <w:t>Last name</w:t>
            </w:r>
          </w:p>
        </w:tc>
        <w:tc>
          <w:tcPr>
            <w:tcW w:w="1243" w:type="dxa"/>
          </w:tcPr>
          <w:p w14:paraId="37F54D70" w14:textId="77777777" w:rsidR="00D04005" w:rsidRPr="00FD5A4B" w:rsidRDefault="00024D1F" w:rsidP="0070000A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</w:rPr>
              <w:t xml:space="preserve">Date </w:t>
            </w:r>
          </w:p>
        </w:tc>
        <w:tc>
          <w:tcPr>
            <w:tcW w:w="2845" w:type="dxa"/>
          </w:tcPr>
          <w:p w14:paraId="58A881C0" w14:textId="77777777" w:rsidR="00D04005" w:rsidRPr="00FD5A4B" w:rsidRDefault="00024D1F" w:rsidP="0070000A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</w:rPr>
              <w:t>Signature</w:t>
            </w:r>
          </w:p>
        </w:tc>
      </w:tr>
      <w:tr w:rsidR="00024D1F" w:rsidRPr="00FD5A4B" w14:paraId="4FE8B34C" w14:textId="77777777" w:rsidTr="00D859FC">
        <w:trPr>
          <w:trHeight w:val="397"/>
        </w:trPr>
        <w:tc>
          <w:tcPr>
            <w:tcW w:w="2122" w:type="dxa"/>
          </w:tcPr>
          <w:p w14:paraId="6B240A7B" w14:textId="77777777" w:rsidR="00024D1F" w:rsidRPr="00FD5A4B" w:rsidRDefault="00024D1F" w:rsidP="00FD5A4B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</w:rPr>
              <w:t>Doctoral candidate</w:t>
            </w:r>
          </w:p>
        </w:tc>
        <w:tc>
          <w:tcPr>
            <w:tcW w:w="3685" w:type="dxa"/>
          </w:tcPr>
          <w:p w14:paraId="60B2F77C" w14:textId="46C68750" w:rsidR="00024D1F" w:rsidRPr="00FD5A4B" w:rsidRDefault="00D859FC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0"/>
          </w:p>
        </w:tc>
        <w:tc>
          <w:tcPr>
            <w:tcW w:w="1243" w:type="dxa"/>
          </w:tcPr>
          <w:p w14:paraId="4CCD31FA" w14:textId="0D8CC9CA" w:rsidR="00024D1F" w:rsidRPr="00FD5A4B" w:rsidRDefault="0059268C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11" w:name="Text17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1"/>
          </w:p>
        </w:tc>
        <w:tc>
          <w:tcPr>
            <w:tcW w:w="2845" w:type="dxa"/>
          </w:tcPr>
          <w:p w14:paraId="77032D2B" w14:textId="2AE62C47" w:rsidR="00024D1F" w:rsidRPr="00FD5A4B" w:rsidRDefault="0059268C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2" w:name="Text23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2"/>
          </w:p>
        </w:tc>
      </w:tr>
      <w:tr w:rsidR="00024D1F" w:rsidRPr="00FD5A4B" w14:paraId="746F7517" w14:textId="77777777" w:rsidTr="00D859FC">
        <w:trPr>
          <w:trHeight w:val="397"/>
        </w:trPr>
        <w:tc>
          <w:tcPr>
            <w:tcW w:w="2122" w:type="dxa"/>
          </w:tcPr>
          <w:p w14:paraId="2D333B02" w14:textId="77777777" w:rsidR="00024D1F" w:rsidRPr="00FD5A4B" w:rsidRDefault="003A0E60" w:rsidP="00FD5A4B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</w:rPr>
              <w:t>Co-author 1</w:t>
            </w:r>
          </w:p>
        </w:tc>
        <w:tc>
          <w:tcPr>
            <w:tcW w:w="3685" w:type="dxa"/>
          </w:tcPr>
          <w:p w14:paraId="216B91BF" w14:textId="138C85C9" w:rsidR="00024D1F" w:rsidRPr="00FD5A4B" w:rsidRDefault="00D859FC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3" w:name="Text12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3"/>
          </w:p>
        </w:tc>
        <w:tc>
          <w:tcPr>
            <w:tcW w:w="1243" w:type="dxa"/>
          </w:tcPr>
          <w:p w14:paraId="36C313F2" w14:textId="67AE0E7B" w:rsidR="00024D1F" w:rsidRPr="00FD5A4B" w:rsidRDefault="0059268C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14" w:name="Text18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4"/>
          </w:p>
        </w:tc>
        <w:tc>
          <w:tcPr>
            <w:tcW w:w="2845" w:type="dxa"/>
          </w:tcPr>
          <w:p w14:paraId="74E0F04B" w14:textId="509A8109" w:rsidR="00024D1F" w:rsidRPr="00FD5A4B" w:rsidRDefault="0059268C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5" w:name="Text24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5"/>
          </w:p>
        </w:tc>
      </w:tr>
      <w:tr w:rsidR="00024D1F" w:rsidRPr="00FD5A4B" w14:paraId="6500F664" w14:textId="77777777" w:rsidTr="00D859FC">
        <w:trPr>
          <w:trHeight w:val="397"/>
        </w:trPr>
        <w:tc>
          <w:tcPr>
            <w:tcW w:w="2122" w:type="dxa"/>
          </w:tcPr>
          <w:p w14:paraId="72EBD955" w14:textId="77777777" w:rsidR="00024D1F" w:rsidRPr="00FD5A4B" w:rsidRDefault="003A0E60" w:rsidP="00FD5A4B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</w:rPr>
              <w:t>Co-author 2</w:t>
            </w:r>
          </w:p>
        </w:tc>
        <w:tc>
          <w:tcPr>
            <w:tcW w:w="3685" w:type="dxa"/>
          </w:tcPr>
          <w:p w14:paraId="5CFD73F5" w14:textId="56AD89F5" w:rsidR="00024D1F" w:rsidRPr="00FD5A4B" w:rsidRDefault="00D859FC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6" w:name="Text13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6"/>
          </w:p>
        </w:tc>
        <w:tc>
          <w:tcPr>
            <w:tcW w:w="1243" w:type="dxa"/>
          </w:tcPr>
          <w:p w14:paraId="0256755E" w14:textId="4DBC0E6C" w:rsidR="00024D1F" w:rsidRPr="00FD5A4B" w:rsidRDefault="0059268C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17" w:name="Text19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7"/>
          </w:p>
        </w:tc>
        <w:tc>
          <w:tcPr>
            <w:tcW w:w="2845" w:type="dxa"/>
          </w:tcPr>
          <w:p w14:paraId="49E15830" w14:textId="1BC66F67" w:rsidR="00024D1F" w:rsidRPr="00FD5A4B" w:rsidRDefault="0059268C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8" w:name="Text25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8"/>
          </w:p>
        </w:tc>
      </w:tr>
      <w:tr w:rsidR="00024D1F" w:rsidRPr="00FD5A4B" w14:paraId="2D23741C" w14:textId="77777777" w:rsidTr="00D859FC">
        <w:trPr>
          <w:trHeight w:val="397"/>
        </w:trPr>
        <w:tc>
          <w:tcPr>
            <w:tcW w:w="2122" w:type="dxa"/>
          </w:tcPr>
          <w:p w14:paraId="70F939B6" w14:textId="77777777" w:rsidR="00024D1F" w:rsidRPr="00FD5A4B" w:rsidRDefault="003A0E60" w:rsidP="00FD5A4B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</w:rPr>
              <w:t>Co-author 3</w:t>
            </w:r>
          </w:p>
        </w:tc>
        <w:tc>
          <w:tcPr>
            <w:tcW w:w="3685" w:type="dxa"/>
          </w:tcPr>
          <w:p w14:paraId="2427DDBA" w14:textId="4524540E" w:rsidR="00024D1F" w:rsidRPr="00FD5A4B" w:rsidRDefault="00D859FC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9" w:name="Text14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9"/>
          </w:p>
        </w:tc>
        <w:tc>
          <w:tcPr>
            <w:tcW w:w="1243" w:type="dxa"/>
          </w:tcPr>
          <w:p w14:paraId="2871DD8C" w14:textId="05BD584B" w:rsidR="00024D1F" w:rsidRPr="00FD5A4B" w:rsidRDefault="0059268C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20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20" w:name="Text20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0"/>
          </w:p>
        </w:tc>
        <w:tc>
          <w:tcPr>
            <w:tcW w:w="2845" w:type="dxa"/>
          </w:tcPr>
          <w:p w14:paraId="334D0772" w14:textId="373B1097" w:rsidR="00024D1F" w:rsidRPr="00FD5A4B" w:rsidRDefault="0059268C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1" w:name="Text26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1"/>
          </w:p>
        </w:tc>
      </w:tr>
      <w:tr w:rsidR="00024D1F" w:rsidRPr="00FD5A4B" w14:paraId="1D6870DB" w14:textId="77777777" w:rsidTr="00D859FC">
        <w:trPr>
          <w:trHeight w:val="397"/>
        </w:trPr>
        <w:tc>
          <w:tcPr>
            <w:tcW w:w="2122" w:type="dxa"/>
          </w:tcPr>
          <w:p w14:paraId="442A2BE4" w14:textId="77777777" w:rsidR="00024D1F" w:rsidRPr="00FD5A4B" w:rsidRDefault="003A0E60" w:rsidP="00FD5A4B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</w:rPr>
              <w:t>Co-author 4</w:t>
            </w:r>
          </w:p>
        </w:tc>
        <w:tc>
          <w:tcPr>
            <w:tcW w:w="3685" w:type="dxa"/>
          </w:tcPr>
          <w:p w14:paraId="20E29BE0" w14:textId="56123E37" w:rsidR="00024D1F" w:rsidRPr="00FD5A4B" w:rsidRDefault="00D859FC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22" w:name="Text15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2"/>
          </w:p>
        </w:tc>
        <w:tc>
          <w:tcPr>
            <w:tcW w:w="1243" w:type="dxa"/>
          </w:tcPr>
          <w:p w14:paraId="3082B63E" w14:textId="0BD5A06C" w:rsidR="00024D1F" w:rsidRPr="00FD5A4B" w:rsidRDefault="0059268C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23" w:name="Text21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3"/>
          </w:p>
        </w:tc>
        <w:tc>
          <w:tcPr>
            <w:tcW w:w="2845" w:type="dxa"/>
          </w:tcPr>
          <w:p w14:paraId="21964882" w14:textId="0460490D" w:rsidR="00024D1F" w:rsidRPr="00FD5A4B" w:rsidRDefault="0059268C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4" w:name="Text27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4"/>
          </w:p>
        </w:tc>
      </w:tr>
      <w:tr w:rsidR="00024D1F" w:rsidRPr="00FD5A4B" w14:paraId="0C647FDE" w14:textId="77777777" w:rsidTr="00D859FC">
        <w:trPr>
          <w:trHeight w:val="397"/>
        </w:trPr>
        <w:tc>
          <w:tcPr>
            <w:tcW w:w="2122" w:type="dxa"/>
          </w:tcPr>
          <w:p w14:paraId="4ABE3BED" w14:textId="54B7DA43" w:rsidR="00024D1F" w:rsidRPr="00FD5A4B" w:rsidRDefault="003A0E60" w:rsidP="00FD5A4B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</w:rPr>
              <w:t xml:space="preserve">Co-author </w:t>
            </w:r>
            <w:r w:rsidR="00B100C8">
              <w:rPr>
                <w:sz w:val="22"/>
              </w:rPr>
              <w:t>5</w:t>
            </w:r>
          </w:p>
        </w:tc>
        <w:tc>
          <w:tcPr>
            <w:tcW w:w="3685" w:type="dxa"/>
          </w:tcPr>
          <w:p w14:paraId="7F0DE00A" w14:textId="21677F88" w:rsidR="00024D1F" w:rsidRPr="00FD5A4B" w:rsidRDefault="00D859FC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5" w:name="Text16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5"/>
          </w:p>
        </w:tc>
        <w:tc>
          <w:tcPr>
            <w:tcW w:w="1243" w:type="dxa"/>
          </w:tcPr>
          <w:p w14:paraId="5258E3E1" w14:textId="013AD1ED" w:rsidR="00024D1F" w:rsidRPr="00FD5A4B" w:rsidRDefault="0059268C" w:rsidP="0059268C">
            <w:pPr>
              <w:pStyle w:val="FAU-Brieftext"/>
              <w:tabs>
                <w:tab w:val="clear" w:pos="8789"/>
                <w:tab w:val="left" w:pos="467"/>
              </w:tabs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22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26" w:name="Text22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6"/>
          </w:p>
        </w:tc>
        <w:tc>
          <w:tcPr>
            <w:tcW w:w="2845" w:type="dxa"/>
          </w:tcPr>
          <w:p w14:paraId="372B1F82" w14:textId="78CA488A" w:rsidR="00024D1F" w:rsidRPr="00FD5A4B" w:rsidRDefault="0059268C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7" w:name="Text28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7"/>
          </w:p>
        </w:tc>
      </w:tr>
      <w:tr w:rsidR="00AA01F3" w:rsidRPr="00FD5A4B" w14:paraId="277BEA54" w14:textId="77777777" w:rsidTr="00D859FC">
        <w:trPr>
          <w:trHeight w:val="397"/>
        </w:trPr>
        <w:tc>
          <w:tcPr>
            <w:tcW w:w="2122" w:type="dxa"/>
          </w:tcPr>
          <w:p w14:paraId="36A45ECE" w14:textId="3FBF31E1" w:rsidR="00AA01F3" w:rsidRDefault="00AA01F3" w:rsidP="00AA01F3">
            <w:pPr>
              <w:pStyle w:val="FAU-Brieftext"/>
              <w:spacing w:line="276" w:lineRule="auto"/>
              <w:rPr>
                <w:sz w:val="22"/>
              </w:rPr>
            </w:pPr>
            <w:r>
              <w:rPr>
                <w:sz w:val="22"/>
              </w:rPr>
              <w:t xml:space="preserve">Co-author </w:t>
            </w:r>
            <w:r w:rsidR="00B100C8">
              <w:rPr>
                <w:sz w:val="22"/>
              </w:rPr>
              <w:t>6</w:t>
            </w:r>
          </w:p>
        </w:tc>
        <w:tc>
          <w:tcPr>
            <w:tcW w:w="3685" w:type="dxa"/>
          </w:tcPr>
          <w:p w14:paraId="5AD5D7C8" w14:textId="33FC2CF9" w:rsidR="00AA01F3" w:rsidRDefault="00AA01F3" w:rsidP="00AA01F3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243" w:type="dxa"/>
          </w:tcPr>
          <w:p w14:paraId="58C3F06B" w14:textId="6C562731" w:rsidR="00AA01F3" w:rsidRDefault="00AA01F3" w:rsidP="00AA01F3">
            <w:pPr>
              <w:pStyle w:val="FAU-Brieftext"/>
              <w:tabs>
                <w:tab w:val="clear" w:pos="8789"/>
                <w:tab w:val="left" w:pos="467"/>
              </w:tabs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20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845" w:type="dxa"/>
          </w:tcPr>
          <w:p w14:paraId="6FEB0DC3" w14:textId="402A81BB" w:rsidR="00AA01F3" w:rsidRDefault="00AA01F3" w:rsidP="00AA01F3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AA01F3" w:rsidRPr="00FD5A4B" w14:paraId="1E3031D4" w14:textId="77777777" w:rsidTr="00D859FC">
        <w:trPr>
          <w:trHeight w:val="397"/>
        </w:trPr>
        <w:tc>
          <w:tcPr>
            <w:tcW w:w="2122" w:type="dxa"/>
          </w:tcPr>
          <w:p w14:paraId="57D94EFD" w14:textId="28E3B9AC" w:rsidR="00AA01F3" w:rsidRDefault="00AA01F3" w:rsidP="00AA01F3">
            <w:pPr>
              <w:pStyle w:val="FAU-Brieftext"/>
              <w:spacing w:line="276" w:lineRule="auto"/>
              <w:rPr>
                <w:sz w:val="22"/>
              </w:rPr>
            </w:pPr>
            <w:r>
              <w:rPr>
                <w:sz w:val="22"/>
              </w:rPr>
              <w:t xml:space="preserve">Co-author </w:t>
            </w:r>
            <w:r w:rsidR="00B100C8">
              <w:rPr>
                <w:sz w:val="22"/>
              </w:rPr>
              <w:t>7</w:t>
            </w:r>
          </w:p>
        </w:tc>
        <w:tc>
          <w:tcPr>
            <w:tcW w:w="3685" w:type="dxa"/>
          </w:tcPr>
          <w:p w14:paraId="46B81BC6" w14:textId="39BFB162" w:rsidR="00AA01F3" w:rsidRDefault="00AA01F3" w:rsidP="00AA01F3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243" w:type="dxa"/>
          </w:tcPr>
          <w:p w14:paraId="200E48EF" w14:textId="0A04DD43" w:rsidR="00AA01F3" w:rsidRDefault="00AA01F3" w:rsidP="00AA01F3">
            <w:pPr>
              <w:pStyle w:val="FAU-Brieftext"/>
              <w:tabs>
                <w:tab w:val="clear" w:pos="8789"/>
                <w:tab w:val="left" w:pos="467"/>
              </w:tabs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845" w:type="dxa"/>
          </w:tcPr>
          <w:p w14:paraId="5F10AFAC" w14:textId="77A912F3" w:rsidR="00AA01F3" w:rsidRDefault="00AA01F3" w:rsidP="00AA01F3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AA01F3" w:rsidRPr="00FD5A4B" w14:paraId="031932B8" w14:textId="77777777" w:rsidTr="00D859FC">
        <w:trPr>
          <w:trHeight w:val="397"/>
        </w:trPr>
        <w:tc>
          <w:tcPr>
            <w:tcW w:w="2122" w:type="dxa"/>
          </w:tcPr>
          <w:p w14:paraId="39F44B69" w14:textId="70BC36F1" w:rsidR="00AA01F3" w:rsidRDefault="00AA01F3" w:rsidP="00AA01F3">
            <w:pPr>
              <w:pStyle w:val="FAU-Brieftext"/>
              <w:spacing w:line="276" w:lineRule="auto"/>
              <w:rPr>
                <w:sz w:val="22"/>
              </w:rPr>
            </w:pPr>
            <w:r>
              <w:rPr>
                <w:sz w:val="22"/>
              </w:rPr>
              <w:t xml:space="preserve">Co-author </w:t>
            </w:r>
            <w:r w:rsidR="00B100C8">
              <w:rPr>
                <w:sz w:val="22"/>
              </w:rPr>
              <w:t>8</w:t>
            </w:r>
          </w:p>
        </w:tc>
        <w:tc>
          <w:tcPr>
            <w:tcW w:w="3685" w:type="dxa"/>
          </w:tcPr>
          <w:p w14:paraId="6BFDDA3A" w14:textId="2C48FCA6" w:rsidR="00AA01F3" w:rsidRDefault="00AA01F3" w:rsidP="00AA01F3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243" w:type="dxa"/>
          </w:tcPr>
          <w:p w14:paraId="04A9D02B" w14:textId="07113643" w:rsidR="00AA01F3" w:rsidRDefault="00AA01F3" w:rsidP="00AA01F3">
            <w:pPr>
              <w:pStyle w:val="FAU-Brieftext"/>
              <w:tabs>
                <w:tab w:val="clear" w:pos="8789"/>
                <w:tab w:val="left" w:pos="467"/>
              </w:tabs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22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845" w:type="dxa"/>
          </w:tcPr>
          <w:p w14:paraId="01A3C715" w14:textId="3A5B6688" w:rsidR="00AA01F3" w:rsidRDefault="00AA01F3" w:rsidP="00AA01F3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</w:tbl>
    <w:p w14:paraId="28A213EC" w14:textId="77777777" w:rsidR="00C93758" w:rsidRPr="00FD5A4B" w:rsidRDefault="00C93758" w:rsidP="0070000A">
      <w:pPr>
        <w:pStyle w:val="FAU-Brieftext"/>
        <w:spacing w:line="276" w:lineRule="auto"/>
        <w:rPr>
          <w:sz w:val="22"/>
          <w:szCs w:val="22"/>
        </w:rPr>
      </w:pPr>
    </w:p>
    <w:p w14:paraId="7BEBE489" w14:textId="5AFFD534" w:rsidR="003A2E1F" w:rsidRDefault="00024D1F" w:rsidP="003A2E1F">
      <w:pPr>
        <w:pStyle w:val="FAU-Brieftext"/>
        <w:tabs>
          <w:tab w:val="clear" w:pos="8789"/>
          <w:tab w:val="right" w:pos="9639"/>
        </w:tabs>
        <w:spacing w:line="276" w:lineRule="auto"/>
        <w:rPr>
          <w:sz w:val="22"/>
          <w:szCs w:val="22"/>
        </w:rPr>
      </w:pPr>
      <w:r>
        <w:rPr>
          <w:sz w:val="22"/>
        </w:rPr>
        <w:t xml:space="preserve">Read and understood: </w:t>
      </w:r>
      <w:r w:rsidR="0059268C">
        <w:rPr>
          <w:sz w:val="22"/>
        </w:rPr>
        <w:fldChar w:fldCharType="begin">
          <w:ffData>
            <w:name w:val="Text29"/>
            <w:enabled/>
            <w:calcOnExit w:val="0"/>
            <w:textInput/>
          </w:ffData>
        </w:fldChar>
      </w:r>
      <w:bookmarkStart w:id="28" w:name="Text29"/>
      <w:r w:rsidR="0059268C">
        <w:rPr>
          <w:sz w:val="22"/>
        </w:rPr>
        <w:instrText xml:space="preserve"> FORMTEXT </w:instrText>
      </w:r>
      <w:r w:rsidR="0059268C">
        <w:rPr>
          <w:sz w:val="22"/>
        </w:rPr>
      </w:r>
      <w:r w:rsidR="0059268C">
        <w:rPr>
          <w:sz w:val="22"/>
        </w:rPr>
        <w:fldChar w:fldCharType="separate"/>
      </w:r>
      <w:r w:rsidR="0059268C">
        <w:rPr>
          <w:noProof/>
          <w:sz w:val="22"/>
        </w:rPr>
        <w:t> </w:t>
      </w:r>
      <w:r w:rsidR="0059268C">
        <w:rPr>
          <w:noProof/>
          <w:sz w:val="22"/>
        </w:rPr>
        <w:t> </w:t>
      </w:r>
      <w:r w:rsidR="0059268C">
        <w:rPr>
          <w:noProof/>
          <w:sz w:val="22"/>
        </w:rPr>
        <w:t> </w:t>
      </w:r>
      <w:r w:rsidR="0059268C">
        <w:rPr>
          <w:noProof/>
          <w:sz w:val="22"/>
        </w:rPr>
        <w:t> </w:t>
      </w:r>
      <w:r w:rsidR="0059268C">
        <w:rPr>
          <w:noProof/>
          <w:sz w:val="22"/>
        </w:rPr>
        <w:t> </w:t>
      </w:r>
      <w:r w:rsidR="0059268C">
        <w:rPr>
          <w:sz w:val="22"/>
        </w:rPr>
        <w:fldChar w:fldCharType="end"/>
      </w:r>
      <w:bookmarkEnd w:id="28"/>
      <w:r>
        <w:rPr>
          <w:sz w:val="22"/>
          <w:u w:val="single"/>
        </w:rPr>
        <w:tab/>
      </w:r>
      <w:r>
        <w:rPr>
          <w:sz w:val="22"/>
        </w:rPr>
        <w:t xml:space="preserve"> </w:t>
      </w:r>
    </w:p>
    <w:p w14:paraId="23AB4A71" w14:textId="77777777" w:rsidR="00393D0C" w:rsidRPr="00FD5A4B" w:rsidRDefault="003A2E1F" w:rsidP="0070000A">
      <w:pPr>
        <w:pStyle w:val="FAU-Brieftext"/>
        <w:spacing w:line="276" w:lineRule="auto"/>
        <w:rPr>
          <w:sz w:val="22"/>
          <w:szCs w:val="22"/>
        </w:rPr>
      </w:pPr>
      <w:r>
        <w:rPr>
          <w:sz w:val="22"/>
        </w:rPr>
        <w:tab/>
        <w:t>(Supervisor, if not also a co-author)</w:t>
      </w:r>
    </w:p>
    <w:sectPr w:rsidR="00393D0C" w:rsidRPr="00FD5A4B" w:rsidSect="00B8315F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381" w:right="1021" w:bottom="1134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6A08B5" w14:textId="77777777" w:rsidR="00201666" w:rsidRDefault="00201666" w:rsidP="003B726A">
      <w:pPr>
        <w:spacing w:after="0" w:line="240" w:lineRule="auto"/>
      </w:pPr>
      <w:r>
        <w:separator/>
      </w:r>
    </w:p>
  </w:endnote>
  <w:endnote w:type="continuationSeparator" w:id="0">
    <w:p w14:paraId="025F2C83" w14:textId="77777777" w:rsidR="00201666" w:rsidRDefault="00201666" w:rsidP="003B72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AED80" w14:textId="77777777" w:rsidR="00C83F2A" w:rsidRDefault="00C83F2A" w:rsidP="00876AD7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8F5EDC1" w14:textId="77777777" w:rsidR="00C83F2A" w:rsidRDefault="00C83F2A" w:rsidP="00876AD7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B2B76" w14:textId="6ADCA85A" w:rsidR="00876AD7" w:rsidRPr="00876AD7" w:rsidRDefault="00876AD7" w:rsidP="00876AD7">
    <w:pPr>
      <w:pStyle w:val="Fuzeile"/>
      <w:framePr w:wrap="around" w:vAnchor="text" w:hAnchor="margin" w:xAlign="right" w:y="1"/>
      <w:rPr>
        <w:rStyle w:val="Seitenzahl"/>
        <w:sz w:val="16"/>
        <w:szCs w:val="16"/>
      </w:rPr>
    </w:pPr>
    <w:r>
      <w:rPr>
        <w:rStyle w:val="Seitenzahl"/>
        <w:sz w:val="16"/>
      </w:rPr>
      <w:t xml:space="preserve">Page </w:t>
    </w:r>
    <w:r w:rsidRPr="00876AD7">
      <w:rPr>
        <w:rStyle w:val="Seitenzahl"/>
        <w:sz w:val="16"/>
      </w:rPr>
      <w:fldChar w:fldCharType="begin"/>
    </w:r>
    <w:r w:rsidRPr="00876AD7">
      <w:rPr>
        <w:rStyle w:val="Seitenzahl"/>
        <w:sz w:val="16"/>
      </w:rPr>
      <w:instrText xml:space="preserve">PAGE  </w:instrText>
    </w:r>
    <w:r w:rsidRPr="00876AD7">
      <w:rPr>
        <w:rStyle w:val="Seitenzahl"/>
        <w:sz w:val="16"/>
      </w:rPr>
      <w:fldChar w:fldCharType="separate"/>
    </w:r>
    <w:r w:rsidR="00B8315F">
      <w:rPr>
        <w:rStyle w:val="Seitenzahl"/>
        <w:noProof/>
        <w:sz w:val="16"/>
      </w:rPr>
      <w:t>1</w:t>
    </w:r>
    <w:r w:rsidRPr="00876AD7">
      <w:rPr>
        <w:rStyle w:val="Seitenzahl"/>
        <w:sz w:val="16"/>
      </w:rPr>
      <w:fldChar w:fldCharType="end"/>
    </w:r>
  </w:p>
  <w:p w14:paraId="5CFF26CE" w14:textId="77777777" w:rsidR="00876AD7" w:rsidRDefault="00876AD7" w:rsidP="00876AD7">
    <w:pPr>
      <w:pStyle w:val="Fuzeil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640FD" w14:textId="77777777" w:rsidR="0059268C" w:rsidRDefault="0059268C">
    <w:pPr>
      <w:pStyle w:val="Fuzeile"/>
      <w:rPr>
        <w:sz w:val="20"/>
      </w:rPr>
    </w:pPr>
  </w:p>
  <w:p w14:paraId="2349D416" w14:textId="01C701A6" w:rsidR="009F4DE8" w:rsidRPr="0059268C" w:rsidRDefault="0059268C">
    <w:pPr>
      <w:pStyle w:val="Fuzeile"/>
      <w:rPr>
        <w:sz w:val="20"/>
      </w:rPr>
    </w:pPr>
    <w:r w:rsidRPr="0059268C">
      <w:rPr>
        <w:sz w:val="20"/>
      </w:rPr>
      <w:t xml:space="preserve">You can also find the document at: </w:t>
    </w:r>
  </w:p>
  <w:p w14:paraId="1B509A3A" w14:textId="730A501C" w:rsidR="0059268C" w:rsidRDefault="00F30745">
    <w:pPr>
      <w:pStyle w:val="Fuzeile"/>
      <w:rPr>
        <w:sz w:val="20"/>
      </w:rPr>
    </w:pPr>
    <w:hyperlink r:id="rId1" w:history="1">
      <w:r w:rsidR="0059268C" w:rsidRPr="009E31A2">
        <w:rPr>
          <w:rStyle w:val="Hyperlink"/>
          <w:sz w:val="20"/>
        </w:rPr>
        <w:t>https://www.tf.fau.eu/research/doctorate/forms-and-doctoral-regulations/</w:t>
      </w:r>
    </w:hyperlink>
  </w:p>
  <w:p w14:paraId="61D7438E" w14:textId="77777777" w:rsidR="0059268C" w:rsidRPr="0059268C" w:rsidRDefault="0059268C">
    <w:pPr>
      <w:pStyle w:val="Fuzeile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257481" w14:textId="77777777" w:rsidR="00201666" w:rsidRDefault="00201666" w:rsidP="003B726A">
      <w:pPr>
        <w:spacing w:after="0" w:line="240" w:lineRule="auto"/>
      </w:pPr>
      <w:r>
        <w:separator/>
      </w:r>
    </w:p>
  </w:footnote>
  <w:footnote w:type="continuationSeparator" w:id="0">
    <w:p w14:paraId="1A295E10" w14:textId="77777777" w:rsidR="00201666" w:rsidRDefault="00201666" w:rsidP="003B72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E8B55" w14:textId="6ABD8E42" w:rsidR="008F0CDE" w:rsidRDefault="00B8315F" w:rsidP="00B8315F">
    <w:pPr>
      <w:pStyle w:val="Kopfzeile"/>
      <w:tabs>
        <w:tab w:val="clear" w:pos="4536"/>
      </w:tabs>
    </w:pPr>
    <w:r>
      <w:rPr>
        <w:noProof/>
        <w:lang w:eastAsia="de-DE"/>
      </w:rPr>
      <w:drawing>
        <wp:inline distT="0" distB="0" distL="0" distR="0" wp14:anchorId="1DEEBBFF" wp14:editId="6AAEF4FC">
          <wp:extent cx="2076979" cy="607838"/>
          <wp:effectExtent l="0" t="0" r="0" b="1905"/>
          <wp:docPr id="5" name="Grafik 5" descr="Hier zu sehen: Der Schriftzug der Technischen Fakultät der FA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Hier zu sehen: Der Schriftzug der Technischen Fakultät der FAU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11" t="4632" b="6481"/>
                  <a:stretch/>
                </pic:blipFill>
                <pic:spPr bwMode="auto">
                  <a:xfrm>
                    <a:off x="0" y="0"/>
                    <a:ext cx="2080800" cy="60895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982135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7216" behindDoc="1" locked="1" layoutInCell="0" allowOverlap="0" wp14:anchorId="31819A5A" wp14:editId="5D5AA1EF">
              <wp:simplePos x="0" y="0"/>
              <wp:positionH relativeFrom="page">
                <wp:posOffset>0</wp:posOffset>
              </wp:positionH>
              <wp:positionV relativeFrom="page">
                <wp:posOffset>3780790</wp:posOffset>
              </wp:positionV>
              <wp:extent cx="215900" cy="0"/>
              <wp:effectExtent l="9525" t="8890" r="12700" b="10160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590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C4C97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0;margin-top:297.7pt;width:17pt;height:0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" o:allowincell="f" o:allowoverlap="f" strokeweight=".5pt">
              <w10:wrap anchorx="page" anchory="page"/>
              <w10:anchorlock/>
            </v:shape>
          </w:pict>
        </mc:Fallback>
      </mc:AlternateContent>
    </w:r>
    <w:r>
      <w:tab/>
    </w:r>
    <w:r>
      <w:rPr>
        <w:noProof/>
        <w:lang w:eastAsia="de-DE"/>
      </w:rPr>
      <w:drawing>
        <wp:inline distT="0" distB="0" distL="0" distR="0" wp14:anchorId="05076401" wp14:editId="07942EAB">
          <wp:extent cx="1440000" cy="571515"/>
          <wp:effectExtent l="0" t="0" r="8255" b="0"/>
          <wp:docPr id="15" name="Grafik 15" descr="Hier zu sehen: Das Logo der FA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Grafik 15" descr="Hier zu sehen: Das Logo der FAU.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50" t="15237" r="7036" b="12167"/>
                  <a:stretch/>
                </pic:blipFill>
                <pic:spPr bwMode="auto">
                  <a:xfrm>
                    <a:off x="0" y="0"/>
                    <a:ext cx="1440000" cy="5715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3740A" w14:textId="36162231" w:rsidR="008F0CDE" w:rsidRPr="00876C4B" w:rsidRDefault="001E269F" w:rsidP="001E269F">
    <w:pPr>
      <w:pStyle w:val="FAU-Absender"/>
      <w:spacing w:line="200" w:lineRule="exact"/>
      <w:rPr>
        <w:b/>
      </w:rPr>
    </w:pPr>
    <w:r>
      <w:rPr>
        <w:noProof/>
        <w:lang w:val="de-DE" w:eastAsia="de-DE"/>
      </w:rPr>
      <w:drawing>
        <wp:anchor distT="0" distB="0" distL="114300" distR="114300" simplePos="0" relativeHeight="251659264" behindDoc="1" locked="1" layoutInCell="0" allowOverlap="1" wp14:anchorId="4D49DFB4" wp14:editId="12F9B87D">
          <wp:simplePos x="0" y="0"/>
          <wp:positionH relativeFrom="page">
            <wp:posOffset>4582160</wp:posOffset>
          </wp:positionH>
          <wp:positionV relativeFrom="page">
            <wp:posOffset>6202045</wp:posOffset>
          </wp:positionV>
          <wp:extent cx="3293110" cy="3293110"/>
          <wp:effectExtent l="0" t="0" r="2540" b="2540"/>
          <wp:wrapNone/>
          <wp:docPr id="10" name="Grafik 10" descr="siegel-2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siegel-216.pn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94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3110" cy="3293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6192" behindDoc="1" locked="1" layoutInCell="0" allowOverlap="0" wp14:anchorId="7C3A5ED3" wp14:editId="6654C933">
              <wp:simplePos x="0" y="0"/>
              <wp:positionH relativeFrom="page">
                <wp:posOffset>0</wp:posOffset>
              </wp:positionH>
              <wp:positionV relativeFrom="page">
                <wp:posOffset>3780790</wp:posOffset>
              </wp:positionV>
              <wp:extent cx="215900" cy="0"/>
              <wp:effectExtent l="9525" t="8890" r="12700" b="10160"/>
              <wp:wrapNone/>
              <wp:docPr id="2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590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CD6CB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0;margin-top:297.7pt;width:17pt;height:0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kwlHQIAADoEAAAOAAAAZHJzL2Uyb0RvYy54bWysU02P2jAQvVfqf7B8hyRso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" o:allowincell="f" o:allowoverlap="f" strokeweight=".5pt">
              <w10:wrap anchorx="page" anchory="page"/>
              <w10:anchorlock/>
            </v:shape>
          </w:pict>
        </mc:Fallback>
      </mc:AlternateContent>
    </w:r>
    <w:r>
      <w:rPr>
        <w:b/>
      </w:rPr>
      <w:t xml:space="preserve"> </w:t>
    </w:r>
    <w:r w:rsidR="00B8315F">
      <w:rPr>
        <w:noProof/>
        <w:lang w:eastAsia="de-DE"/>
      </w:rPr>
      <w:drawing>
        <wp:inline distT="0" distB="0" distL="0" distR="0" wp14:anchorId="0A2A8C9E" wp14:editId="1D614292">
          <wp:extent cx="2076979" cy="607838"/>
          <wp:effectExtent l="0" t="0" r="0" b="1905"/>
          <wp:docPr id="4" name="Grafik 4" descr="Hier zu sehen: Der Schriftzug der Technischen Fakultät der FA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Hier zu sehen: Der Schriftzug der Technischen Fakultät der FAU.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11" t="4632" b="6481"/>
                  <a:stretch/>
                </pic:blipFill>
                <pic:spPr bwMode="auto">
                  <a:xfrm>
                    <a:off x="0" y="0"/>
                    <a:ext cx="2080800" cy="60895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6D8D78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A4AB4D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2D45A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518E25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0E0569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22694C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9BA18B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7BE38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8701E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F8C2E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F383426"/>
    <w:multiLevelType w:val="hybridMultilevel"/>
    <w:tmpl w:val="7D685F4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p2a2Kl25b+HiMTuQc+yWqsYNQVmEoo8zBOw9+kMuov8OG/3hMu/05d+9wgcm/tq1Oc/sYAa7YIrOyBSdpettug==" w:salt="p8aVT4TEAShrT8YUCsH1ig=="/>
  <w:defaultTabStop w:val="709"/>
  <w:autoHyphenation/>
  <w:hyphenationZone w:val="425"/>
  <w:characterSpacingControl w:val="doNotCompress"/>
  <w:hdrShapeDefaults>
    <o:shapedefaults v:ext="edit" spidmax="10241" style="mso-position-horizontal:right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5A09"/>
    <w:rsid w:val="00024D1F"/>
    <w:rsid w:val="00036A2D"/>
    <w:rsid w:val="00043BB5"/>
    <w:rsid w:val="00044A9D"/>
    <w:rsid w:val="000463B9"/>
    <w:rsid w:val="00074FC9"/>
    <w:rsid w:val="0007710F"/>
    <w:rsid w:val="000A66BF"/>
    <w:rsid w:val="000C2A75"/>
    <w:rsid w:val="000E0062"/>
    <w:rsid w:val="000E5774"/>
    <w:rsid w:val="00113792"/>
    <w:rsid w:val="0013082C"/>
    <w:rsid w:val="0014758A"/>
    <w:rsid w:val="00170C5F"/>
    <w:rsid w:val="0019482D"/>
    <w:rsid w:val="001A1CAA"/>
    <w:rsid w:val="001A46EE"/>
    <w:rsid w:val="001E269F"/>
    <w:rsid w:val="001E2BC8"/>
    <w:rsid w:val="00201666"/>
    <w:rsid w:val="0022223D"/>
    <w:rsid w:val="00223E90"/>
    <w:rsid w:val="0023566E"/>
    <w:rsid w:val="00245882"/>
    <w:rsid w:val="002476F7"/>
    <w:rsid w:val="0027224B"/>
    <w:rsid w:val="00274121"/>
    <w:rsid w:val="00280280"/>
    <w:rsid w:val="0028553A"/>
    <w:rsid w:val="002927B3"/>
    <w:rsid w:val="002A5057"/>
    <w:rsid w:val="002A5A09"/>
    <w:rsid w:val="002C4646"/>
    <w:rsid w:val="002C4796"/>
    <w:rsid w:val="002D2AB5"/>
    <w:rsid w:val="002D3E6D"/>
    <w:rsid w:val="002E1CA7"/>
    <w:rsid w:val="002E2C3B"/>
    <w:rsid w:val="002E67E1"/>
    <w:rsid w:val="002E7686"/>
    <w:rsid w:val="00317F69"/>
    <w:rsid w:val="00325E7C"/>
    <w:rsid w:val="00330BA0"/>
    <w:rsid w:val="00333D9B"/>
    <w:rsid w:val="00342188"/>
    <w:rsid w:val="00346BC3"/>
    <w:rsid w:val="003548F3"/>
    <w:rsid w:val="003611E1"/>
    <w:rsid w:val="003713DB"/>
    <w:rsid w:val="00393D0C"/>
    <w:rsid w:val="00395F23"/>
    <w:rsid w:val="003A0E60"/>
    <w:rsid w:val="003A12A8"/>
    <w:rsid w:val="003A2E1F"/>
    <w:rsid w:val="003B0E21"/>
    <w:rsid w:val="003B5F76"/>
    <w:rsid w:val="003B726A"/>
    <w:rsid w:val="003F540E"/>
    <w:rsid w:val="00406DED"/>
    <w:rsid w:val="004217B1"/>
    <w:rsid w:val="004231BA"/>
    <w:rsid w:val="00434825"/>
    <w:rsid w:val="004474D4"/>
    <w:rsid w:val="00456443"/>
    <w:rsid w:val="0046585D"/>
    <w:rsid w:val="00480122"/>
    <w:rsid w:val="00482A08"/>
    <w:rsid w:val="00485D0F"/>
    <w:rsid w:val="004926B7"/>
    <w:rsid w:val="004A6246"/>
    <w:rsid w:val="004B793D"/>
    <w:rsid w:val="004D6201"/>
    <w:rsid w:val="004E399B"/>
    <w:rsid w:val="004F7389"/>
    <w:rsid w:val="005164AB"/>
    <w:rsid w:val="00523F2E"/>
    <w:rsid w:val="00534A25"/>
    <w:rsid w:val="00536BEA"/>
    <w:rsid w:val="0056674B"/>
    <w:rsid w:val="0058485D"/>
    <w:rsid w:val="0059268C"/>
    <w:rsid w:val="005A0938"/>
    <w:rsid w:val="005A30B4"/>
    <w:rsid w:val="005A7668"/>
    <w:rsid w:val="005B77A8"/>
    <w:rsid w:val="005C21F5"/>
    <w:rsid w:val="005E6665"/>
    <w:rsid w:val="00601D56"/>
    <w:rsid w:val="00603780"/>
    <w:rsid w:val="00617814"/>
    <w:rsid w:val="006236D9"/>
    <w:rsid w:val="00633691"/>
    <w:rsid w:val="00646027"/>
    <w:rsid w:val="00646BA9"/>
    <w:rsid w:val="00646EB0"/>
    <w:rsid w:val="006630B6"/>
    <w:rsid w:val="006823AE"/>
    <w:rsid w:val="006C2444"/>
    <w:rsid w:val="006C6A82"/>
    <w:rsid w:val="006D052C"/>
    <w:rsid w:val="006E3184"/>
    <w:rsid w:val="0070000A"/>
    <w:rsid w:val="00704EDB"/>
    <w:rsid w:val="007051B8"/>
    <w:rsid w:val="00725D51"/>
    <w:rsid w:val="0074610D"/>
    <w:rsid w:val="00751087"/>
    <w:rsid w:val="00756EB5"/>
    <w:rsid w:val="00760BBF"/>
    <w:rsid w:val="00762E49"/>
    <w:rsid w:val="00771339"/>
    <w:rsid w:val="00773854"/>
    <w:rsid w:val="007752D3"/>
    <w:rsid w:val="0078448B"/>
    <w:rsid w:val="007B6F3B"/>
    <w:rsid w:val="007C32FE"/>
    <w:rsid w:val="007F0981"/>
    <w:rsid w:val="008030F3"/>
    <w:rsid w:val="00805946"/>
    <w:rsid w:val="00807AD7"/>
    <w:rsid w:val="008116E5"/>
    <w:rsid w:val="008222EA"/>
    <w:rsid w:val="008321D3"/>
    <w:rsid w:val="00833611"/>
    <w:rsid w:val="0084205C"/>
    <w:rsid w:val="0085232A"/>
    <w:rsid w:val="008604F4"/>
    <w:rsid w:val="00876AD7"/>
    <w:rsid w:val="00876C4B"/>
    <w:rsid w:val="008807E6"/>
    <w:rsid w:val="008A3048"/>
    <w:rsid w:val="008E4810"/>
    <w:rsid w:val="008F0CDE"/>
    <w:rsid w:val="0090623B"/>
    <w:rsid w:val="00907070"/>
    <w:rsid w:val="00914CCF"/>
    <w:rsid w:val="009345E1"/>
    <w:rsid w:val="009415BE"/>
    <w:rsid w:val="00950466"/>
    <w:rsid w:val="00956A04"/>
    <w:rsid w:val="0096364F"/>
    <w:rsid w:val="0097114B"/>
    <w:rsid w:val="00982135"/>
    <w:rsid w:val="0098422E"/>
    <w:rsid w:val="00993319"/>
    <w:rsid w:val="0099733E"/>
    <w:rsid w:val="009A3EA0"/>
    <w:rsid w:val="009C0961"/>
    <w:rsid w:val="009C778F"/>
    <w:rsid w:val="009E4D31"/>
    <w:rsid w:val="009F08E8"/>
    <w:rsid w:val="009F3285"/>
    <w:rsid w:val="009F4DE8"/>
    <w:rsid w:val="00A15690"/>
    <w:rsid w:val="00A47CDD"/>
    <w:rsid w:val="00A63E8B"/>
    <w:rsid w:val="00A757B0"/>
    <w:rsid w:val="00A766AA"/>
    <w:rsid w:val="00AA0009"/>
    <w:rsid w:val="00AA01F3"/>
    <w:rsid w:val="00B100C8"/>
    <w:rsid w:val="00B27F01"/>
    <w:rsid w:val="00B37A63"/>
    <w:rsid w:val="00B57380"/>
    <w:rsid w:val="00B631C0"/>
    <w:rsid w:val="00B707DC"/>
    <w:rsid w:val="00B8315F"/>
    <w:rsid w:val="00BB0466"/>
    <w:rsid w:val="00BF2796"/>
    <w:rsid w:val="00BF4456"/>
    <w:rsid w:val="00C05AFE"/>
    <w:rsid w:val="00C06105"/>
    <w:rsid w:val="00C21F59"/>
    <w:rsid w:val="00C22274"/>
    <w:rsid w:val="00C22853"/>
    <w:rsid w:val="00C30EBD"/>
    <w:rsid w:val="00C367AF"/>
    <w:rsid w:val="00C53637"/>
    <w:rsid w:val="00C544F5"/>
    <w:rsid w:val="00C635F1"/>
    <w:rsid w:val="00C83F2A"/>
    <w:rsid w:val="00C93758"/>
    <w:rsid w:val="00CA21DE"/>
    <w:rsid w:val="00CB56E0"/>
    <w:rsid w:val="00CB7F4A"/>
    <w:rsid w:val="00CC2654"/>
    <w:rsid w:val="00CC4521"/>
    <w:rsid w:val="00CD495F"/>
    <w:rsid w:val="00CD5C6B"/>
    <w:rsid w:val="00CD662F"/>
    <w:rsid w:val="00CD7CD7"/>
    <w:rsid w:val="00CF326E"/>
    <w:rsid w:val="00D0004C"/>
    <w:rsid w:val="00D04005"/>
    <w:rsid w:val="00D13379"/>
    <w:rsid w:val="00D1417A"/>
    <w:rsid w:val="00D3579B"/>
    <w:rsid w:val="00D35C17"/>
    <w:rsid w:val="00D5528A"/>
    <w:rsid w:val="00D63754"/>
    <w:rsid w:val="00D80868"/>
    <w:rsid w:val="00D859FC"/>
    <w:rsid w:val="00D949CC"/>
    <w:rsid w:val="00DA79F3"/>
    <w:rsid w:val="00DB765C"/>
    <w:rsid w:val="00DC3311"/>
    <w:rsid w:val="00E03A67"/>
    <w:rsid w:val="00E06193"/>
    <w:rsid w:val="00E33118"/>
    <w:rsid w:val="00E37D95"/>
    <w:rsid w:val="00E44937"/>
    <w:rsid w:val="00E66364"/>
    <w:rsid w:val="00E66FB6"/>
    <w:rsid w:val="00E7328D"/>
    <w:rsid w:val="00E806B1"/>
    <w:rsid w:val="00E94538"/>
    <w:rsid w:val="00E947CE"/>
    <w:rsid w:val="00E96CA7"/>
    <w:rsid w:val="00EB5A2F"/>
    <w:rsid w:val="00EC451F"/>
    <w:rsid w:val="00ED30F8"/>
    <w:rsid w:val="00EF4754"/>
    <w:rsid w:val="00F059CF"/>
    <w:rsid w:val="00F07C71"/>
    <w:rsid w:val="00F14D61"/>
    <w:rsid w:val="00F25494"/>
    <w:rsid w:val="00F25D87"/>
    <w:rsid w:val="00F30745"/>
    <w:rsid w:val="00F3210B"/>
    <w:rsid w:val="00F4174A"/>
    <w:rsid w:val="00F63C9F"/>
    <w:rsid w:val="00F67957"/>
    <w:rsid w:val="00F73D0D"/>
    <w:rsid w:val="00F94863"/>
    <w:rsid w:val="00F953DB"/>
    <w:rsid w:val="00FB0B61"/>
    <w:rsid w:val="00FC3EF4"/>
    <w:rsid w:val="00FD0430"/>
    <w:rsid w:val="00FD5A4B"/>
    <w:rsid w:val="00FE2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 style="mso-position-horizontal:right" fillcolor="white">
      <v:fill color="white"/>
    </o:shapedefaults>
    <o:shapelayout v:ext="edit">
      <o:idmap v:ext="edit" data="1"/>
    </o:shapelayout>
  </w:shapeDefaults>
  <w:decimalSymbol w:val=","/>
  <w:listSeparator w:val=";"/>
  <w14:docId w14:val="7EECFD7E"/>
  <w15:docId w15:val="{FA7E8BDB-71A1-45FA-8F16-B7B6F7ED4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en-GB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46585D"/>
    <w:pPr>
      <w:spacing w:after="200" w:line="276" w:lineRule="auto"/>
    </w:pPr>
    <w:rPr>
      <w:rFonts w:eastAsia="Times New Roman"/>
      <w:color w:val="000000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semiHidden/>
    <w:rsid w:val="003B72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semiHidden/>
    <w:locked/>
    <w:rsid w:val="003B726A"/>
    <w:rPr>
      <w:rFonts w:cs="Times New Roman"/>
    </w:rPr>
  </w:style>
  <w:style w:type="paragraph" w:styleId="Fuzeile">
    <w:name w:val="footer"/>
    <w:basedOn w:val="Standard"/>
    <w:link w:val="FuzeileZchn"/>
    <w:rsid w:val="003B72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locked/>
    <w:rsid w:val="003B726A"/>
    <w:rPr>
      <w:rFonts w:cs="Times New Roman"/>
    </w:rPr>
  </w:style>
  <w:style w:type="character" w:styleId="Hyperlink">
    <w:name w:val="Hyperlink"/>
    <w:basedOn w:val="Absatz-Standardschriftart"/>
    <w:rsid w:val="009A3EA0"/>
    <w:rPr>
      <w:rFonts w:cs="Times New Roman"/>
      <w:color w:val="0000FF"/>
      <w:u w:val="single"/>
    </w:rPr>
  </w:style>
  <w:style w:type="paragraph" w:customStyle="1" w:styleId="FAU-Fensterzeile">
    <w:name w:val="FAU-Fensterzeile"/>
    <w:basedOn w:val="Standard"/>
    <w:qFormat/>
    <w:rsid w:val="005164AB"/>
    <w:pPr>
      <w:autoSpaceDE w:val="0"/>
      <w:autoSpaceDN w:val="0"/>
      <w:adjustRightInd w:val="0"/>
      <w:spacing w:after="0" w:line="120" w:lineRule="exact"/>
    </w:pPr>
    <w:rPr>
      <w:rFonts w:cs="Arial"/>
      <w:sz w:val="12"/>
      <w:szCs w:val="12"/>
    </w:rPr>
  </w:style>
  <w:style w:type="paragraph" w:customStyle="1" w:styleId="FAU-Absender">
    <w:name w:val="FAU-Absender"/>
    <w:basedOn w:val="Standard"/>
    <w:qFormat/>
    <w:rsid w:val="005164AB"/>
    <w:pPr>
      <w:autoSpaceDE w:val="0"/>
      <w:autoSpaceDN w:val="0"/>
      <w:adjustRightInd w:val="0"/>
      <w:spacing w:after="0" w:line="208" w:lineRule="exact"/>
    </w:pPr>
    <w:rPr>
      <w:rFonts w:cs="Arial"/>
      <w:sz w:val="16"/>
      <w:szCs w:val="16"/>
    </w:rPr>
  </w:style>
  <w:style w:type="paragraph" w:customStyle="1" w:styleId="FAU-Brieftext">
    <w:name w:val="FAU-Brieftext"/>
    <w:basedOn w:val="Standard"/>
    <w:qFormat/>
    <w:rsid w:val="0098422E"/>
    <w:pPr>
      <w:tabs>
        <w:tab w:val="right" w:pos="8789"/>
      </w:tabs>
      <w:spacing w:after="0" w:line="312" w:lineRule="auto"/>
    </w:pPr>
    <w:rPr>
      <w:rFonts w:cs="Arial"/>
      <w:sz w:val="20"/>
      <w:szCs w:val="20"/>
    </w:rPr>
  </w:style>
  <w:style w:type="paragraph" w:customStyle="1" w:styleId="FAU-Empfnger">
    <w:name w:val="FAU-Empfänger"/>
    <w:basedOn w:val="Standard"/>
    <w:qFormat/>
    <w:rsid w:val="00F07C71"/>
    <w:pPr>
      <w:spacing w:after="0" w:line="260" w:lineRule="exact"/>
    </w:pPr>
    <w:rPr>
      <w:rFonts w:cs="Arial"/>
      <w:sz w:val="20"/>
      <w:szCs w:val="20"/>
    </w:rPr>
  </w:style>
  <w:style w:type="paragraph" w:customStyle="1" w:styleId="FAU-Besucheradresse">
    <w:name w:val="FAU-Besucheradresse"/>
    <w:basedOn w:val="Standard"/>
    <w:qFormat/>
    <w:rsid w:val="00F07C71"/>
    <w:pPr>
      <w:spacing w:after="0" w:line="180" w:lineRule="exact"/>
    </w:pPr>
    <w:rPr>
      <w:rFonts w:cs="Arial"/>
      <w:sz w:val="13"/>
      <w:szCs w:val="13"/>
    </w:rPr>
  </w:style>
  <w:style w:type="character" w:styleId="Seitenzahl">
    <w:name w:val="page number"/>
    <w:basedOn w:val="Absatz-Standardschriftart"/>
    <w:rsid w:val="00F25494"/>
  </w:style>
  <w:style w:type="paragraph" w:styleId="Sprechblasentext">
    <w:name w:val="Balloon Text"/>
    <w:basedOn w:val="Standard"/>
    <w:semiHidden/>
    <w:rsid w:val="004B793D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locked/>
    <w:rsid w:val="004F73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Zitat">
    <w:name w:val="HTML Cite"/>
    <w:basedOn w:val="Absatz-Standardschriftart"/>
    <w:uiPriority w:val="99"/>
    <w:semiHidden/>
    <w:unhideWhenUsed/>
    <w:rsid w:val="00D35C17"/>
    <w:rPr>
      <w:i/>
      <w:iCs/>
    </w:rPr>
  </w:style>
  <w:style w:type="character" w:customStyle="1" w:styleId="author">
    <w:name w:val="author"/>
    <w:basedOn w:val="Absatz-Standardschriftart"/>
    <w:rsid w:val="00D35C17"/>
  </w:style>
  <w:style w:type="character" w:customStyle="1" w:styleId="pubyear">
    <w:name w:val="pubyear"/>
    <w:basedOn w:val="Absatz-Standardschriftart"/>
    <w:rsid w:val="00D35C17"/>
  </w:style>
  <w:style w:type="character" w:customStyle="1" w:styleId="articletitle">
    <w:name w:val="articletitle"/>
    <w:basedOn w:val="Absatz-Standardschriftart"/>
    <w:rsid w:val="00D35C17"/>
  </w:style>
  <w:style w:type="character" w:customStyle="1" w:styleId="journaltitle">
    <w:name w:val="journaltitle"/>
    <w:basedOn w:val="Absatz-Standardschriftart"/>
    <w:rsid w:val="00D35C17"/>
  </w:style>
  <w:style w:type="character" w:customStyle="1" w:styleId="vol">
    <w:name w:val="vol"/>
    <w:basedOn w:val="Absatz-Standardschriftart"/>
    <w:rsid w:val="00D35C17"/>
  </w:style>
  <w:style w:type="character" w:customStyle="1" w:styleId="pagefirst">
    <w:name w:val="pagefirst"/>
    <w:basedOn w:val="Absatz-Standardschriftart"/>
    <w:rsid w:val="00D35C17"/>
  </w:style>
  <w:style w:type="character" w:customStyle="1" w:styleId="pagelast">
    <w:name w:val="pagelast"/>
    <w:basedOn w:val="Absatz-Standardschriftart"/>
    <w:rsid w:val="00D35C17"/>
  </w:style>
  <w:style w:type="paragraph" w:styleId="Funotentext">
    <w:name w:val="footnote text"/>
    <w:basedOn w:val="Standard"/>
    <w:link w:val="FunotentextZchn"/>
    <w:semiHidden/>
    <w:unhideWhenUsed/>
    <w:rsid w:val="00FD5A4B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FD5A4B"/>
    <w:rPr>
      <w:rFonts w:eastAsia="Times New Roman"/>
      <w:color w:val="000000"/>
      <w:lang w:eastAsia="en-US"/>
    </w:rPr>
  </w:style>
  <w:style w:type="character" w:styleId="Funotenzeichen">
    <w:name w:val="footnote reference"/>
    <w:basedOn w:val="Absatz-Standardschriftart"/>
    <w:semiHidden/>
    <w:unhideWhenUsed/>
    <w:rsid w:val="00FD5A4B"/>
    <w:rPr>
      <w:vertAlign w:val="superscript"/>
    </w:rPr>
  </w:style>
  <w:style w:type="character" w:styleId="Kommentarzeichen">
    <w:name w:val="annotation reference"/>
    <w:basedOn w:val="Absatz-Standardschriftart"/>
    <w:semiHidden/>
    <w:unhideWhenUsed/>
    <w:rsid w:val="00AA0009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AA000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AA0009"/>
    <w:rPr>
      <w:rFonts w:eastAsia="Times New Roman"/>
      <w:color w:val="000000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AA000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AA0009"/>
    <w:rPr>
      <w:rFonts w:eastAsia="Times New Roman"/>
      <w:b/>
      <w:bCs/>
      <w:color w:val="000000"/>
      <w:lang w:eastAsia="en-US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926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7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tf.fau.eu/research/doctorate/forms-and-doctoral-regulations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Documents%20and%20Settings\SEKLIEM\Application%20Data\Microsoft\Vorlagen\Brief_SK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67E091-1ABB-4E81-9E29-5C9C8D7C7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Brief_SK.dotx</Template>
  <TotalTime>0</TotalTime>
  <Pages>1</Pages>
  <Words>217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0</vt:lpstr>
    </vt:vector>
  </TitlesOfParts>
  <Company>FAU</Company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</dc:title>
  <dc:creator>ROCSCHMI</dc:creator>
  <cp:lastModifiedBy>Kirsch, Elisabeth</cp:lastModifiedBy>
  <cp:revision>4</cp:revision>
  <cp:lastPrinted>2021-01-25T08:56:00Z</cp:lastPrinted>
  <dcterms:created xsi:type="dcterms:W3CDTF">2025-03-12T08:23:00Z</dcterms:created>
  <dcterms:modified xsi:type="dcterms:W3CDTF">2026-03-10T11:30:00Z</dcterms:modified>
</cp:coreProperties>
</file>